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What is Zoology?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Process used to group and name all living things.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two-name system used by scientists to name animals.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Shape of a birds wing.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class used for birds.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class used for animals the have fur, give birth to babies, and nurse their babies with mother's milk.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difference between the air pressure around the top and bottom of a wing.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force that tends to slow a flying creature.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Animals that have a backbone.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Things that change in an experiment.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pressing of the air around you as you move.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Built in need to do something for survival.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object that can travel though the air without a lot of drag.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Animals that are dying out and might become extinct.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all of one type of animal dies.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Animals that have no backbone.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Places animals live.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Phylum used if you have a spine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study of the animals God made.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Blending in so well that you are hard to see.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force made when a bird flaps its wings.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is Zoology?</dc:title>
  <dcterms:created xsi:type="dcterms:W3CDTF">2021-10-11T21:51:04Z</dcterms:created>
  <dcterms:modified xsi:type="dcterms:W3CDTF">2021-10-11T21:51:04Z</dcterms:modified>
</cp:coreProperties>
</file>