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What was the weapon?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person the crime was done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Common kitchen utensil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Found all over the earth; comes in many different shapes, colors and sizes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May be breakable; usually what flowers are found 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collected during an investigation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person who may have commited the crime; "the prime ___________"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piece of equipment used in a sport; "3 strikes and you are out!"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"the _______ of the crime"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Group of 12 people during a trial; "judge, ______ and executioner"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Common tool; may be used on "pipes"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Usually thought of in liquid form; marked by skull and bones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"__________ until proven guilty"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Used at fancy (formal) events; holds candles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Something soft that you lay your head on at night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opposite of innocent; "This court finds you ________"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something used to hurt another person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handheld weapon that fires bullets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Used to tie things together; varies in length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was the weapon?</dc:title>
  <dcterms:created xsi:type="dcterms:W3CDTF">2021-10-11T21:51:45Z</dcterms:created>
  <dcterms:modified xsi:type="dcterms:W3CDTF">2021-10-11T21:51:45Z</dcterms:modified>
</cp:coreProperties>
</file>