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“When Darkness Comes” Crossword Puzzle 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Store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Move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Body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Wow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Taste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Old lady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Light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Move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Frame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Laugh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“When Darkness Comes” Crossword Puzzle  </dc:title>
  <dcterms:created xsi:type="dcterms:W3CDTF">2021-10-10T23:54:07Z</dcterms:created>
  <dcterms:modified xsi:type="dcterms:W3CDTF">2021-10-10T23:54:07Z</dcterms:modified>
</cp:coreProperties>
</file>