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Where There's a will There's a Way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</w:tbl>
    <w:p>
      <w:pPr>
        <w:pStyle w:val="WordBankLarge"/>
      </w:pPr>
      <w:r>
        <w:t xml:space="preserve">   concupiscence    </w:t>
      </w:r>
      <w:r>
        <w:t xml:space="preserve">   accountability    </w:t>
      </w:r>
      <w:r>
        <w:t xml:space="preserve">   intercedes    </w:t>
      </w:r>
      <w:r>
        <w:t xml:space="preserve">   penitential    </w:t>
      </w:r>
      <w:r>
        <w:t xml:space="preserve">   harassments    </w:t>
      </w:r>
      <w:r>
        <w:t xml:space="preserve">   incense    </w:t>
      </w:r>
      <w:r>
        <w:t xml:space="preserve">   monstrance    </w:t>
      </w:r>
      <w:r>
        <w:t xml:space="preserve">   succeeds    </w:t>
      </w:r>
      <w:r>
        <w:t xml:space="preserve">   rationale    </w:t>
      </w:r>
      <w:r>
        <w:t xml:space="preserve">   commitment    </w:t>
      </w:r>
      <w:r>
        <w:t xml:space="preserve">   similarities    </w:t>
      </w:r>
      <w:r>
        <w:t xml:space="preserve">   excruciating    </w:t>
      </w:r>
      <w:r>
        <w:t xml:space="preserve">   chrism    </w:t>
      </w:r>
      <w:r>
        <w:t xml:space="preserve">   mediocrity    </w:t>
      </w:r>
      <w:r>
        <w:t xml:space="preserve">   coincidence    </w:t>
      </w:r>
      <w:r>
        <w:t xml:space="preserve">   witnesses    </w:t>
      </w:r>
      <w:r>
        <w:t xml:space="preserve">   awkward    </w:t>
      </w:r>
      <w:r>
        <w:t xml:space="preserve">   introverted    </w:t>
      </w:r>
      <w:r>
        <w:t xml:space="preserve">   advocate    </w:t>
      </w:r>
      <w:r>
        <w:t xml:space="preserve">   paraclete    </w:t>
      </w:r>
      <w:r>
        <w:t xml:space="preserve">   repetitious    </w:t>
      </w:r>
      <w:r>
        <w:t xml:space="preserve">   disheartening    </w:t>
      </w:r>
      <w:r>
        <w:t xml:space="preserve">   emphatic    </w:t>
      </w:r>
      <w:r>
        <w:t xml:space="preserve">   accomplishment    </w:t>
      </w:r>
      <w:r>
        <w:t xml:space="preserve">   fractured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Where There's a will There's a Way</dc:title>
  <dcterms:created xsi:type="dcterms:W3CDTF">2021-10-11T21:54:36Z</dcterms:created>
  <dcterms:modified xsi:type="dcterms:W3CDTF">2021-10-11T21:54:36Z</dcterms:modified>
</cp:coreProperties>
</file>