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Where is Spot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is the crocodile? Under the____________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not good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is the bear? Behind the 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is the hippopotamus? In the ______________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Where is the snake? In the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Where is the bird? In the 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_________________ boy Spot.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name of the puppy?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How many animals are in the box?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Where is the tortoise? Under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Spot has two eyes and four 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Where is the monkey? In the _________________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Spot's mother's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Where is Spot? In the ______________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Time to eat: ______________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in the box?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colour is the bear?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colour is Spot?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colour is the crocodile?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Where is Spot</dc:title>
  <dcterms:created xsi:type="dcterms:W3CDTF">2021-10-11T21:53:57Z</dcterms:created>
  <dcterms:modified xsi:type="dcterms:W3CDTF">2021-10-11T21:53:57Z</dcterms:modified>
</cp:coreProperties>
</file>