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</w:tblPr>
      <w:tblGrid>
        <w:gridCol w:w="100"/>
        <w:gridCol w:w="100"/>
      </w:tblGrid>
      <w:tr>
        <w:tc>
          <w:p>
            <w:pPr>
              <w:pStyle w:val="NameDatePeriod"/>
            </w:pPr>
            <w:r>
              <w:t xml:space="preserve">Name: ___________________________________</w:t>
            </w:r>
          </w:p>
        </w:tc>
        <w:tc>
          <w:p>
            <w:pPr>
              <w:jc w:val="right"/>
              <w:pStyle w:val="NameDatePeriod"/>
            </w:pPr>
            <w:r>
              <w:t xml:space="preserve">Date: ______________</w:t>
            </w:r>
          </w:p>
        </w:tc>
      </w:tr>
    </w:tbl>
    <w:p>
      <w:pPr>
        <w:pStyle w:val="PuzzleTitle"/>
      </w:pPr>
      <w:r>
        <w:t xml:space="preserve">While The World Watched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8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</w:tr>
    </w:tbl>
    <w:p>
      <w:pPr>
        <w:pStyle w:val="WordBankLarge"/>
      </w:pPr>
      <w:r>
        <w:t xml:space="preserve">   Confrontation    </w:t>
      </w:r>
      <w:r>
        <w:t xml:space="preserve">   Tragedy    </w:t>
      </w:r>
      <w:r>
        <w:t xml:space="preserve">   Jim Crow Laws    </w:t>
      </w:r>
      <w:r>
        <w:t xml:space="preserve">   Racism    </w:t>
      </w:r>
      <w:r>
        <w:t xml:space="preserve">   Segregate    </w:t>
      </w:r>
      <w:r>
        <w:t xml:space="preserve">   Carol Denise McNair    </w:t>
      </w:r>
      <w:r>
        <w:t xml:space="preserve">   Carole Robertson    </w:t>
      </w:r>
      <w:r>
        <w:t xml:space="preserve">   Cynthia Wesley    </w:t>
      </w:r>
      <w:r>
        <w:t xml:space="preserve">   Addie Mae Collins    </w:t>
      </w:r>
      <w:r>
        <w:t xml:space="preserve">   Martin Luther King Jr.    </w:t>
      </w:r>
      <w:r>
        <w:t xml:space="preserve">   Ku Klux Klan    </w:t>
      </w:r>
      <w:r>
        <w:t xml:space="preserve">   Civil Rights    </w:t>
      </w:r>
      <w:r>
        <w:t xml:space="preserve">   Birmingham    </w:t>
      </w:r>
    </w:p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While The World Watched</dc:title>
  <dcterms:created xsi:type="dcterms:W3CDTF">2021-10-11T21:54:57Z</dcterms:created>
  <dcterms:modified xsi:type="dcterms:W3CDTF">2021-10-11T21:54:57Z</dcterms:modified>
</cp:coreProperties>
</file>