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Who are you?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pal with rent, perfectly fatherly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Rescue one tyrant revealling brief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little flutter and a blush In the midst of disrobing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Refresh sore lids?  Get some good knights.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Comes with a flash of lightening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Brit's MD is a TV time traveller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Magic from Powers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Spread Hawaiian gratitude about homage and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Classified info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Genie blah blah blah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Girl found in the mirror of Chinese bloodline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Primal feline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Investor's Gold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Agent can't end without money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SUV blah blah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Latin two in one, has more bottle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Always that little bit better 3, 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Pocket time machine.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Tragic Romeo's Belle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A female figure that's always a little bit better than seven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Sporty prancing horse is in the farriers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Restart Roberto losing one Romeo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51. </w:t>
            </w:r>
            <w:r>
              <w:t xml:space="preserve">Dishonesty where lifelong loves begin and 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55. </w:t>
            </w:r>
            <w:r>
              <w:t xml:space="preserve">Turn lucky latin to reach extraction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56. </w:t>
            </w:r>
            <w:r>
              <w:t xml:space="preserve">You're my best friend, rock band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57. </w:t>
            </w:r>
            <w:r>
              <w:t xml:space="preserve">Latin lover's favour?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60. </w:t>
            </w:r>
            <w:r>
              <w:t xml:space="preserve"> Separate baby then reunite and find girl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61. </w:t>
            </w:r>
            <w:r>
              <w:t xml:space="preserve">So Spanish and bronzed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62. </w:t>
            </w:r>
            <w:r>
              <w:t xml:space="preserve">Lieutenant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64. </w:t>
            </w:r>
            <w:r>
              <w:t xml:space="preserve">A bond found at the death of Juliet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65. </w:t>
            </w:r>
            <w:r>
              <w:t xml:space="preserve">O plus 5 points adorns queens and a watCH.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66. </w:t>
            </w:r>
            <w:r>
              <w:t xml:space="preserve">Boat uses paddles in ocean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69. </w:t>
            </w:r>
            <w:r>
              <w:t xml:space="preserve">Return Ivan and find a way to access estate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70. </w:t>
            </w:r>
            <w:r>
              <w:t xml:space="preserve">Oenophile's subterranean stash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71. </w:t>
            </w:r>
            <w:r>
              <w:t xml:space="preserve">Airman A is scrambled to find trench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Time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Informal address for M16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Young avian is the source of the secret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'OO' with candor, ordained in 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Citizens at Stalag 17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Asset at the card 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mouse is in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Find god amongst US space missions, no planets involved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Jazz life's 'King of Swing'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Royal bond is tied up tight and British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Take a good look at the Moon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Four dukes cross swords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Whatever would I do without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English 'Amor'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Puzzling angry talk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Hawaiian foundations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Little cut off the end of two novels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Topped with a succeeder's cap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Puzzling affair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God that lies between our gaze and us.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A family connection for spies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No electricity at the moment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Doberman Owners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A colour starts with greed and notes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Like for like in gold and chess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Saviour rides in with the king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Sprinkled all about be it oil and water or sun and showers?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50. </w:t>
            </w:r>
            <w:r>
              <w:t xml:space="preserve">French gold town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52. </w:t>
            </w:r>
            <w:r>
              <w:t xml:space="preserve">OK enablers, not entirely impressed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53. </w:t>
            </w:r>
            <w:r>
              <w:t xml:space="preserve">Vipers can make themselves at home here.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54. </w:t>
            </w:r>
            <w:r>
              <w:t xml:space="preserve">Rebuilld to find the vaquero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58. </w:t>
            </w:r>
            <w:r>
              <w:t xml:space="preserve">Au, it's elementary.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59. </w:t>
            </w:r>
            <w:r>
              <w:t xml:space="preserve">What's the domain?  It's just spanish red.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63. </w:t>
            </w:r>
            <w:r>
              <w:t xml:space="preserve">A deep sea trench concealed in a marina?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67. </w:t>
            </w:r>
            <w:r>
              <w:t xml:space="preserve">Deep blue at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68. </w:t>
            </w:r>
            <w:r>
              <w:t xml:space="preserve">Family bonds where tiny waves start and end</w:t>
            </w:r>
          </w:p>
        </w:tc>
      </w:tr>
    </w:tbl>
    <w:p>
      <w:pPr>
        <w:pStyle w:val="WordBankLarge"/>
      </w:pPr>
      <w:r>
        <w:t xml:space="preserve">   Juliet    </w:t>
      </w:r>
      <w:r>
        <w:t xml:space="preserve">   Magnum    </w:t>
      </w:r>
      <w:r>
        <w:t xml:space="preserve">   Masters    </w:t>
      </w:r>
      <w:r>
        <w:t xml:space="preserve">   Navigate    </w:t>
      </w:r>
      <w:r>
        <w:t xml:space="preserve">   Hannah    </w:t>
      </w:r>
      <w:r>
        <w:t xml:space="preserve">   My Hero    </w:t>
      </w:r>
      <w:r>
        <w:t xml:space="preserve">   Love    </w:t>
      </w:r>
      <w:r>
        <w:t xml:space="preserve">   Secrets    </w:t>
      </w:r>
      <w:r>
        <w:t xml:space="preserve">   wine cellar    </w:t>
      </w:r>
      <w:r>
        <w:t xml:space="preserve">   One Up    </w:t>
      </w:r>
      <w:r>
        <w:t xml:space="preserve">   Gaze    </w:t>
      </w:r>
      <w:r>
        <w:t xml:space="preserve">   Abby    </w:t>
      </w:r>
      <w:r>
        <w:t xml:space="preserve">   Lies    </w:t>
      </w:r>
      <w:r>
        <w:t xml:space="preserve">   Boo Boo    </w:t>
      </w:r>
      <w:r>
        <w:t xml:space="preserve">   Tan    </w:t>
      </w:r>
      <w:r>
        <w:t xml:space="preserve">   Broke    </w:t>
      </w:r>
      <w:r>
        <w:t xml:space="preserve">   POW    </w:t>
      </w:r>
      <w:r>
        <w:t xml:space="preserve">   Bond    </w:t>
      </w:r>
      <w:r>
        <w:t xml:space="preserve">   Thunderbolt    </w:t>
      </w:r>
      <w:r>
        <w:t xml:space="preserve">   Mystery    </w:t>
      </w:r>
      <w:r>
        <w:t xml:space="preserve">   Mojo    </w:t>
      </w:r>
      <w:r>
        <w:t xml:space="preserve">   Vole    </w:t>
      </w:r>
      <w:r>
        <w:t xml:space="preserve">   Apollo    </w:t>
      </w:r>
      <w:r>
        <w:t xml:space="preserve">   Ties    </w:t>
      </w:r>
      <w:r>
        <w:t xml:space="preserve">   Zeus    </w:t>
      </w:r>
      <w:r>
        <w:t xml:space="preserve">   Nest    </w:t>
      </w:r>
      <w:r>
        <w:t xml:space="preserve">   Queen    </w:t>
      </w:r>
      <w:r>
        <w:t xml:space="preserve">   White Knight    </w:t>
      </w:r>
      <w:r>
        <w:t xml:space="preserve">   Ferraris    </w:t>
      </w:r>
      <w:r>
        <w:t xml:space="preserve">   Asset    </w:t>
      </w:r>
      <w:r>
        <w:t xml:space="preserve">   Bullrider    </w:t>
      </w:r>
      <w:r>
        <w:t xml:space="preserve">   KTS    </w:t>
      </w:r>
      <w:r>
        <w:t xml:space="preserve">   The Family    </w:t>
      </w:r>
      <w:r>
        <w:t xml:space="preserve">   Paternal    </w:t>
      </w:r>
      <w:r>
        <w:t xml:space="preserve">   Canoe    </w:t>
      </w:r>
      <w:r>
        <w:t xml:space="preserve">   Crown    </w:t>
      </w:r>
      <w:r>
        <w:t xml:space="preserve">   Soldiers    </w:t>
      </w:r>
      <w:r>
        <w:t xml:space="preserve">   Quid pro quo    </w:t>
      </w:r>
      <w:r>
        <w:t xml:space="preserve">   Crosswords    </w:t>
      </w:r>
      <w:r>
        <w:t xml:space="preserve">   Not currently    </w:t>
      </w:r>
      <w:r>
        <w:t xml:space="preserve">   Colorado    </w:t>
      </w:r>
      <w:r>
        <w:t xml:space="preserve">   Mariana    </w:t>
      </w:r>
      <w:r>
        <w:t xml:space="preserve">   Kumu    </w:t>
      </w:r>
      <w:r>
        <w:t xml:space="preserve">   Windsor Knot    </w:t>
      </w:r>
      <w:r>
        <w:t xml:space="preserve">   Mariana    </w:t>
      </w:r>
      <w:r>
        <w:t xml:space="preserve">   Fist fight    </w:t>
      </w:r>
      <w:r>
        <w:t xml:space="preserve">   Reboot    </w:t>
      </w:r>
      <w:r>
        <w:t xml:space="preserve">   Tie    </w:t>
      </w:r>
      <w:r>
        <w:t xml:space="preserve">   Watch    </w:t>
      </w:r>
      <w:r>
        <w:t xml:space="preserve">   Rainbows    </w:t>
      </w:r>
      <w:r>
        <w:t xml:space="preserve">   Dr Who    </w:t>
      </w:r>
      <w:r>
        <w:t xml:space="preserve">   Eight    </w:t>
      </w:r>
      <w:r>
        <w:t xml:space="preserve">   Goodman    </w:t>
      </w:r>
      <w:r>
        <w:t xml:space="preserve">   Coronado    </w:t>
      </w:r>
      <w:r>
        <w:t xml:space="preserve">   Robin    </w:t>
      </w:r>
      <w:r>
        <w:t xml:space="preserve">   Mahalo    </w:t>
      </w:r>
      <w:r>
        <w:t xml:space="preserve">   Orville    </w:t>
      </w:r>
      <w:r>
        <w:t xml:space="preserve">   Top Cat    </w:t>
      </w:r>
      <w:r>
        <w:t xml:space="preserve">   Little bird    </w:t>
      </w:r>
      <w:r>
        <w:t xml:space="preserve">   crowned    </w:t>
      </w:r>
      <w:r>
        <w:t xml:space="preserve">   TM    </w:t>
      </w:r>
      <w:r>
        <w:t xml:space="preserve">   Attorney    </w:t>
      </w:r>
      <w:r>
        <w:t xml:space="preserve">   Gold    </w:t>
      </w:r>
      <w:r>
        <w:t xml:space="preserve">   Poker Face    </w:t>
      </w:r>
      <w:r>
        <w:t xml:space="preserve">   Broken Seal    </w:t>
      </w:r>
      <w:r>
        <w:t xml:space="preserve">   Navy    </w:t>
      </w:r>
      <w:r>
        <w:t xml:space="preserve">   Loo    </w:t>
      </w:r>
      <w:r>
        <w:t xml:space="preserve">   Green    </w:t>
      </w:r>
      <w:r>
        <w:t xml:space="preserve">   Exfil    </w:t>
      </w:r>
      <w:r>
        <w:t xml:space="preserve">   genie    </w:t>
      </w:r>
      <w:r>
        <w:t xml:space="preserve">   suv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Who are you?</dc:title>
  <dcterms:created xsi:type="dcterms:W3CDTF">2021-10-11T21:55:56Z</dcterms:created>
  <dcterms:modified xsi:type="dcterms:W3CDTF">2021-10-11T21:55:56Z</dcterms:modified>
</cp:coreProperties>
</file>