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Why Melbourne is the world's greatest city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word to describe the way a penguin walks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energetic, exciting, and full of enthusiasm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large number of people walking or in vehicles, all going in the same direction, usually as part of a public celebration of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Animals that live in the wild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group of penguins is called a colony or a _________________?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"Especially pumping on weekends". What does the word pumping refer to?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begin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Synonym for creative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tree that grows in hot countries and has a tall trunk with a mass of long pointed leaves at the top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Nightfall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very loud and uncontrolled, and full of energy</w:t>
            </w:r>
          </w:p>
        </w:tc>
      </w:tr>
    </w:tbl>
    <w:p>
      <w:pPr>
        <w:pStyle w:val="WordBankMedium"/>
      </w:pPr>
      <w:r>
        <w:t xml:space="preserve">   Rookery    </w:t>
      </w:r>
      <w:r>
        <w:t xml:space="preserve">   parade    </w:t>
      </w:r>
      <w:r>
        <w:t xml:space="preserve">   riotous    </w:t>
      </w:r>
      <w:r>
        <w:t xml:space="preserve">   vibrant    </w:t>
      </w:r>
      <w:r>
        <w:t xml:space="preserve">   original    </w:t>
      </w:r>
      <w:r>
        <w:t xml:space="preserve">   busy    </w:t>
      </w:r>
      <w:r>
        <w:t xml:space="preserve">   waddling    </w:t>
      </w:r>
      <w:r>
        <w:t xml:space="preserve">   dusk    </w:t>
      </w:r>
      <w:r>
        <w:t xml:space="preserve">   palm    </w:t>
      </w:r>
      <w:r>
        <w:t xml:space="preserve">   commence    </w:t>
      </w:r>
      <w:r>
        <w:t xml:space="preserve">   fauna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Melbourne is the world's greatest city</dc:title>
  <dcterms:created xsi:type="dcterms:W3CDTF">2021-10-11T21:58:35Z</dcterms:created>
  <dcterms:modified xsi:type="dcterms:W3CDTF">2021-10-11T21:58:35Z</dcterms:modified>
</cp:coreProperties>
</file>