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Wii3DSU Series 8 World Map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”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”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”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”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”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”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“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Bomb King’s Fortress    </w:t>
      </w:r>
      <w:r>
        <w:t xml:space="preserve">   Bone Grave Village    </w:t>
      </w:r>
      <w:r>
        <w:t xml:space="preserve">   Countryside Forest    </w:t>
      </w:r>
      <w:r>
        <w:t xml:space="preserve">   Crystal Canyon    </w:t>
      </w:r>
      <w:r>
        <w:t xml:space="preserve">   DK Jungle    </w:t>
      </w:r>
      <w:r>
        <w:t xml:space="preserve">   Hippogriffa    </w:t>
      </w:r>
      <w:r>
        <w:t xml:space="preserve">   Ice Garden    </w:t>
      </w:r>
      <w:r>
        <w:t xml:space="preserve">   Infernal Volcano    </w:t>
      </w:r>
      <w:r>
        <w:t xml:space="preserve">   Lair of Kaos    </w:t>
      </w:r>
      <w:r>
        <w:t xml:space="preserve">   Land of the Scale Collectors    </w:t>
      </w:r>
      <w:r>
        <w:t xml:space="preserve">   Mansion of Gloom    </w:t>
      </w:r>
      <w:r>
        <w:t xml:space="preserve">   Misty Bog    </w:t>
      </w:r>
      <w:r>
        <w:t xml:space="preserve">   Mount Aris    </w:t>
      </w:r>
      <w:r>
        <w:t xml:space="preserve">   Mountain Desert    </w:t>
      </w:r>
      <w:r>
        <w:t xml:space="preserve">   Officer Warrant’s Station    </w:t>
      </w:r>
      <w:r>
        <w:t xml:space="preserve">   Peaks of Peril    </w:t>
      </w:r>
      <w:r>
        <w:t xml:space="preserve">   Rainbow Valley    </w:t>
      </w:r>
      <w:r>
        <w:t xml:space="preserve">   Seaquestria    </w:t>
      </w:r>
      <w:r>
        <w:t xml:space="preserve">   Shrine of Light    </w:t>
      </w:r>
      <w:r>
        <w:t xml:space="preserve">   Singing Forest    </w:t>
      </w:r>
      <w:r>
        <w:t xml:space="preserve">   Sky Road    </w:t>
      </w:r>
      <w:r>
        <w:t xml:space="preserve">   Spider Catacombs    </w:t>
      </w:r>
      <w:r>
        <w:t xml:space="preserve">   Sweet Acorn Orchard    </w:t>
      </w:r>
      <w:r>
        <w:t xml:space="preserve">   Tropical Glacier    </w:t>
      </w:r>
      <w:r>
        <w:t xml:space="preserve">   Tropical Sunshine    </w:t>
      </w:r>
      <w:r>
        <w:t xml:space="preserve">   Underground Cave    </w:t>
      </w:r>
      <w:r>
        <w:t xml:space="preserve">   Wild Jungle    </w:t>
      </w:r>
      <w:r>
        <w:t xml:space="preserve">   Xaos’s Domain    </w:t>
      </w:r>
      <w:r>
        <w:t xml:space="preserve">   Yoshi Park    </w:t>
      </w:r>
      <w:r>
        <w:t xml:space="preserve">   Young Thirteen’s Yard    </w:t>
      </w:r>
      <w:r>
        <w:t xml:space="preserve">   “Nowhere”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Wii3DSU Series 8 World Map</dc:title>
  <dcterms:created xsi:type="dcterms:W3CDTF">2021-10-11T21:58:52Z</dcterms:created>
  <dcterms:modified xsi:type="dcterms:W3CDTF">2021-10-11T21:58:52Z</dcterms:modified>
</cp:coreProperties>
</file>