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Wilderness - Will Brian be saved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fish    </w:t>
      </w:r>
      <w:r>
        <w:t xml:space="preserve">   turtle eggs    </w:t>
      </w:r>
      <w:r>
        <w:t xml:space="preserve">   bear    </w:t>
      </w:r>
      <w:r>
        <w:t xml:space="preserve">   berries    </w:t>
      </w:r>
      <w:r>
        <w:t xml:space="preserve">   birds    </w:t>
      </w:r>
      <w:r>
        <w:t xml:space="preserve">   rescue    </w:t>
      </w:r>
      <w:r>
        <w:t xml:space="preserve">   lake    </w:t>
      </w:r>
      <w:r>
        <w:t xml:space="preserve">   scenery    </w:t>
      </w:r>
      <w:r>
        <w:t xml:space="preserve">   forest    </w:t>
      </w:r>
      <w:r>
        <w:t xml:space="preserve">   survival    </w:t>
      </w:r>
      <w:r>
        <w:t xml:space="preserve">   water    </w:t>
      </w:r>
      <w:r>
        <w:t xml:space="preserve">   Hatchet    </w:t>
      </w:r>
      <w:r>
        <w:t xml:space="preserve">   Fire    </w:t>
      </w:r>
      <w:r>
        <w:t xml:space="preserve">   Brian    </w:t>
      </w:r>
      <w:r>
        <w:t xml:space="preserve">   Crash    </w:t>
      </w:r>
      <w:r>
        <w:t xml:space="preserve">   Plane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Wilderness - Will Brian be saved</dc:title>
  <dcterms:created xsi:type="dcterms:W3CDTF">2021-10-11T21:57:28Z</dcterms:created>
  <dcterms:modified xsi:type="dcterms:W3CDTF">2021-10-11T21:57:28Z</dcterms:modified>
</cp:coreProperties>
</file>