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Winning Popular Support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Winning the support of the people was not?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Founders recognised their changes needed to be?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kind of changes were the Founders making?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Another name for the rich and powerful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They did not believe the war would_______________ them?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Their changes could also be?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group were the Founders trying to win support from?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word used to describe the peoples complaints?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colonists believed the British had what sort of government?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Who wanted the support of the people?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poor felt they were this?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Founders recognised their changes needed to be?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Founders changes could be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How the poor felt towards the rich.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Founders recognised their changes needed to be?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Winning Popular Support</dc:title>
  <dcterms:created xsi:type="dcterms:W3CDTF">2021-10-11T22:00:09Z</dcterms:created>
  <dcterms:modified xsi:type="dcterms:W3CDTF">2021-10-11T22:00:09Z</dcterms:modified>
</cp:coreProperties>
</file>