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Winter Mix-Up!!</w:t>
      </w:r>
    </w:p>
    <w:p>
      <w:pPr>
        <w:pStyle w:val="Questions"/>
      </w:pPr>
      <w:r>
        <w:t xml:space="preserve">1. DLNSGDEI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SLLOWBNA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YRAAJNU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RAIDBLZZ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IALH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TRSFO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WSON 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OCCOA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NEW EAYR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SANAT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ESWEST 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LSDOIHYA 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Mix-Up!!</dc:title>
  <dcterms:created xsi:type="dcterms:W3CDTF">2021-10-11T22:00:42Z</dcterms:created>
  <dcterms:modified xsi:type="dcterms:W3CDTF">2021-10-11T22:00:42Z</dcterms:modified>
</cp:coreProperties>
</file>