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Winter Wonderland Word Scramble</w:t>
      </w:r>
    </w:p>
    <w:p>
      <w:pPr>
        <w:pStyle w:val="Questions"/>
      </w:pPr>
      <w:r>
        <w:t xml:space="preserve">1. NKFOSWELA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2. CIE STNKGAI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3. OTYFRS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SIK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5. SMTNTEI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LEFPACIER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NSOWAMN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CEHNYIM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BATGOGNO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OBTFITRSE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11. BRAZILZD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12. NRWITE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13. IEICCL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14. EERGENEVR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15. COLD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16. HIETW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17. OLBEBSD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18. ACSRF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19. LLAWSNOB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20. THO CTEOHLACO </w:t>
      </w:r>
      <w:r>
        <w:rPr>
          <w:u w:val="single"/>
        </w:rPr>
        <w:t xml:space="preserve">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 Wonderland Word Scramble</dc:title>
  <dcterms:created xsi:type="dcterms:W3CDTF">2022-01-21T03:31:25Z</dcterms:created>
  <dcterms:modified xsi:type="dcterms:W3CDTF">2022-01-21T03:31:25Z</dcterms:modified>
</cp:coreProperties>
</file>