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Winterkoeitjies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Ë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</w:tbl>
    <w:p>
      <w:pPr>
        <w:pStyle w:val="WordBankLarge"/>
      </w:pPr>
      <w:r>
        <w:t xml:space="preserve">   Doosmuis    </w:t>
      </w:r>
      <w:r>
        <w:t xml:space="preserve">   Drolletjiedrie    </w:t>
      </w:r>
      <w:r>
        <w:t xml:space="preserve">   Agterstevoor    </w:t>
      </w:r>
      <w:r>
        <w:t xml:space="preserve">   Domtiet    </w:t>
      </w:r>
      <w:r>
        <w:t xml:space="preserve">   Groenogies    </w:t>
      </w:r>
      <w:r>
        <w:t xml:space="preserve">   Junie    </w:t>
      </w:r>
      <w:r>
        <w:t xml:space="preserve">   Katryntjie    </w:t>
      </w:r>
      <w:r>
        <w:t xml:space="preserve">   Kimberley    </w:t>
      </w:r>
      <w:r>
        <w:t xml:space="preserve">   Koemieklik    </w:t>
      </w:r>
      <w:r>
        <w:t xml:space="preserve">   Kunstig    </w:t>
      </w:r>
      <w:r>
        <w:t xml:space="preserve">   Mei    </w:t>
      </w:r>
      <w:r>
        <w:t xml:space="preserve">   Mielie    </w:t>
      </w:r>
      <w:r>
        <w:t xml:space="preserve">   Ongeluksvoël    </w:t>
      </w:r>
      <w:r>
        <w:t xml:space="preserve">   Pers    </w:t>
      </w:r>
      <w:r>
        <w:t xml:space="preserve">   Pieperig    </w:t>
      </w:r>
      <w:r>
        <w:t xml:space="preserve">   Skrywer    </w:t>
      </w:r>
      <w:r>
        <w:t xml:space="preserve">   Spokie    </w:t>
      </w:r>
      <w:r>
        <w:t xml:space="preserve">   Tienkels    </w:t>
      </w:r>
      <w:r>
        <w:t xml:space="preserve">   Turkoois    </w:t>
      </w:r>
      <w:r>
        <w:t xml:space="preserve">   Twaalf    </w:t>
      </w:r>
      <w:r>
        <w:t xml:space="preserve">   Upington    </w:t>
      </w:r>
      <w:r>
        <w:t xml:space="preserve">   Vierentwintig    </w:t>
      </w:r>
      <w:r>
        <w:t xml:space="preserve">   Vuilpienk    </w:t>
      </w:r>
      <w:r>
        <w:t xml:space="preserve">   Warrelwind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Winterkoeitjies</dc:title>
  <dcterms:created xsi:type="dcterms:W3CDTF">2021-10-11T22:03:14Z</dcterms:created>
  <dcterms:modified xsi:type="dcterms:W3CDTF">2021-10-11T22:03:14Z</dcterms:modified>
</cp:coreProperties>
</file>