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Wisdom in Action</w:t>
      </w:r>
    </w:p>
    <w:p>
      <w:pPr>
        <w:pStyle w:val="Questions"/>
      </w:pPr>
      <w:r>
        <w:t xml:space="preserve">1. ISIELCPD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2. IMOKDGN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3. JEALHI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4. LAPAEC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5. AHEENV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6. RPTPOHE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7. USEJS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8. DNIW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9. HOJN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10. MISWDO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11. ACOTIN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12. SIOTPVEI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13. OPOFR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14. EILSEDWNRS </w:t>
      </w:r>
      <w:r>
        <w:rPr>
          <w:u w:val="single"/>
        </w:rPr>
        <w:t xml:space="preserve">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Wisdom in Action</dc:title>
  <dcterms:created xsi:type="dcterms:W3CDTF">2021-10-11T22:02:52Z</dcterms:created>
  <dcterms:modified xsi:type="dcterms:W3CDTF">2021-10-11T22:02:52Z</dcterms:modified>
</cp:coreProperties>
</file>