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Wise Up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 Toy Story, Woody has 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Boring, outdated institution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Security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One to watch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Weizer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Plastic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Numeric expression of worthiness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Money planning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process of uniting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amount borrowed to be repayed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Record or statement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Succeed in obtaining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Moulah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Working together to be great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 Wiley's wallet?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period of time, specified by the lender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Lobster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Wise Up</dc:title>
  <dcterms:created xsi:type="dcterms:W3CDTF">2021-10-11T22:03:32Z</dcterms:created>
  <dcterms:modified xsi:type="dcterms:W3CDTF">2021-10-11T22:03:32Z</dcterms:modified>
</cp:coreProperties>
</file>