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Wishes and Rainbows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</w:tbl>
    <w:p>
      <w:pPr>
        <w:pStyle w:val="WordBankMedium"/>
      </w:pPr>
      <w:r>
        <w:t xml:space="preserve">   cave    </w:t>
      </w:r>
      <w:r>
        <w:t xml:space="preserve">   roota    </w:t>
      </w:r>
      <w:r>
        <w:t xml:space="preserve">   colors    </w:t>
      </w:r>
      <w:r>
        <w:t xml:space="preserve">   rainbows    </w:t>
      </w:r>
      <w:r>
        <w:t xml:space="preserve">   wishes    </w:t>
      </w:r>
      <w:r>
        <w:t xml:space="preserve">   services    </w:t>
      </w:r>
      <w:r>
        <w:t xml:space="preserve">   goods    </w:t>
      </w:r>
      <w:r>
        <w:t xml:space="preserve">   pebbleton    </w:t>
      </w:r>
      <w:r>
        <w:t xml:space="preserve">   colorland    </w:t>
      </w:r>
      <w:r>
        <w:t xml:space="preserve">   flowers    </w:t>
      </w:r>
      <w:r>
        <w:t xml:space="preserve">   economics    </w:t>
      </w:r>
      <w:r>
        <w:t xml:space="preserve">   pebblepeople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Wishes and Rainbows</dc:title>
  <dcterms:created xsi:type="dcterms:W3CDTF">2021-10-11T22:01:47Z</dcterms:created>
  <dcterms:modified xsi:type="dcterms:W3CDTF">2021-10-11T22:01:47Z</dcterms:modified>
</cp:coreProperties>
</file>