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Women Who Followed Jesus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healed    </w:t>
      </w:r>
      <w:r>
        <w:t xml:space="preserve">   women    </w:t>
      </w:r>
      <w:r>
        <w:t xml:space="preserve">   kingdom    </w:t>
      </w:r>
      <w:r>
        <w:t xml:space="preserve">   God    </w:t>
      </w:r>
      <w:r>
        <w:t xml:space="preserve">   good news    </w:t>
      </w:r>
      <w:r>
        <w:t xml:space="preserve">   servant    </w:t>
      </w:r>
      <w:r>
        <w:t xml:space="preserve">   Herod    </w:t>
      </w:r>
      <w:r>
        <w:t xml:space="preserve">   seven    </w:t>
      </w:r>
      <w:r>
        <w:t xml:space="preserve">   demons    </w:t>
      </w:r>
      <w:r>
        <w:t xml:space="preserve">   resources    </w:t>
      </w:r>
      <w:r>
        <w:t xml:space="preserve">   Chuza    </w:t>
      </w:r>
      <w:r>
        <w:t xml:space="preserve">   Mary Magdalene    </w:t>
      </w:r>
      <w:r>
        <w:t xml:space="preserve">   preaching    </w:t>
      </w:r>
      <w:r>
        <w:t xml:space="preserve">   proclaiming    </w:t>
      </w:r>
      <w:r>
        <w:t xml:space="preserve">   Jesus    </w:t>
      </w:r>
      <w:r>
        <w:t xml:space="preserve">   twelve    </w:t>
      </w:r>
      <w:r>
        <w:t xml:space="preserve">   Joanna    </w:t>
      </w:r>
      <w:r>
        <w:t xml:space="preserve">   Susanna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Who Followed Jesus</dc:title>
  <dcterms:created xsi:type="dcterms:W3CDTF">2021-10-11T22:03:37Z</dcterms:created>
  <dcterms:modified xsi:type="dcterms:W3CDTF">2021-10-11T22:03:37Z</dcterms:modified>
</cp:coreProperties>
</file>