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Wonders of The Bible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Small"/>
      </w:pPr>
      <w:r>
        <w:t xml:space="preserve">   TOPICS    </w:t>
      </w:r>
      <w:r>
        <w:t xml:space="preserve">   LANDS    </w:t>
      </w:r>
      <w:r>
        <w:t xml:space="preserve">   GREEK    </w:t>
      </w:r>
      <w:r>
        <w:t xml:space="preserve">   ARAMAIC    </w:t>
      </w:r>
      <w:r>
        <w:t xml:space="preserve">   HEBREW    </w:t>
      </w:r>
      <w:r>
        <w:t xml:space="preserve">   NEW    </w:t>
      </w:r>
      <w:r>
        <w:t xml:space="preserve">   OLD    </w:t>
      </w:r>
      <w:r>
        <w:t xml:space="preserve">   AD    </w:t>
      </w:r>
      <w:r>
        <w:t xml:space="preserve">   AUTHORS    </w:t>
      </w:r>
      <w:r>
        <w:t xml:space="preserve">   LANGUAGE    </w:t>
      </w:r>
      <w:r>
        <w:t xml:space="preserve">   YEARS    </w:t>
      </w:r>
      <w:r>
        <w:t xml:space="preserve">   BIBLE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Wonders of The Bible</dc:title>
  <dcterms:created xsi:type="dcterms:W3CDTF">2021-10-11T22:06:40Z</dcterms:created>
  <dcterms:modified xsi:type="dcterms:W3CDTF">2021-10-11T22:06:40Z</dcterms:modified>
</cp:coreProperties>
</file>