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Word Masters Challenge #1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that may be trusted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as if about to fall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sure of oneself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tiny or very small bit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to break into pieces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to run or go quickly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compartment in a stable or shed for a animal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to walk with long steps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to fall or cave in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weakened by old 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put off at a later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easily damaged or destroyed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leap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weary, exhausted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supply of material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be reliable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small, hard seed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not steady or firm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to pass quickly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den or resting place of a wild animal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to walk, move, or stand unsteadily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lacking brightness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supply or accumulation that is hidden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to move smoothly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surviving mark, sign, or evidence of former existence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Masters Challenge #1</dc:title>
  <dcterms:created xsi:type="dcterms:W3CDTF">2021-10-11T22:09:33Z</dcterms:created>
  <dcterms:modified xsi:type="dcterms:W3CDTF">2021-10-11T22:09:33Z</dcterms:modified>
</cp:coreProperties>
</file>