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 Nerd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asked Ambrose' mom for a date?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location Ambrose temporarily lived 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is Ambrose' and his Mothers landlord?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family member is Ambrose really close 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Why did Cosmo go to jail?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Who taught Ambrose self- defense?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How did Ambrose feel moving again?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leader of the scrabble club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did Ambrose' dad die?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did Ambrose punch?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many games did Ambrose win in the tournament?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Ambrose join after his mother said he shouldn't join?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Where did Ambrose' mom plan on moving to again?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was the location this book was based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does Ms. Bokowski work 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Ambrose' allergy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Three Stooges or 'Friends'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was one of the past locations Ambrose lived?</w:t>
            </w:r>
          </w:p>
        </w:tc>
      </w:tr>
    </w:tbl>
    <w:p>
      <w:pPr>
        <w:pStyle w:val="WordBankLarge"/>
      </w:pPr>
      <w:r>
        <w:t xml:space="preserve">   The Scrabble club    </w:t>
      </w:r>
      <w:r>
        <w:t xml:space="preserve">   Amanda    </w:t>
      </w:r>
      <w:r>
        <w:t xml:space="preserve">   Peanut allergy    </w:t>
      </w:r>
      <w:r>
        <w:t xml:space="preserve">   Troy, Mike, Josh    </w:t>
      </w:r>
      <w:r>
        <w:t xml:space="preserve">   Granville Island    </w:t>
      </w:r>
      <w:r>
        <w:t xml:space="preserve">   6/8 games    </w:t>
      </w:r>
      <w:r>
        <w:t xml:space="preserve">   Aneurism    </w:t>
      </w:r>
      <w:r>
        <w:t xml:space="preserve">   Mr.Acheson    </w:t>
      </w:r>
      <w:r>
        <w:t xml:space="preserve">   Vancouver, B.C    </w:t>
      </w:r>
      <w:r>
        <w:t xml:space="preserve">   Devastated    </w:t>
      </w:r>
      <w:r>
        <w:t xml:space="preserve">   Troy    </w:t>
      </w:r>
      <w:r>
        <w:t xml:space="preserve">   Winnipeg, Manitoba    </w:t>
      </w:r>
      <w:r>
        <w:t xml:space="preserve">   English teacher    </w:t>
      </w:r>
      <w:r>
        <w:t xml:space="preserve">   Nana Ruth    </w:t>
      </w:r>
      <w:r>
        <w:t xml:space="preserve">   Cosmo    </w:t>
      </w:r>
      <w:r>
        <w:t xml:space="preserve">   Economopoulos    </w:t>
      </w:r>
      <w:r>
        <w:t xml:space="preserve">   Regina    </w:t>
      </w:r>
      <w:r>
        <w:t xml:space="preserve">   B&amp;E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Nerd Crossword Puzzle</dc:title>
  <dcterms:created xsi:type="dcterms:W3CDTF">2021-10-11T22:09:26Z</dcterms:created>
  <dcterms:modified xsi:type="dcterms:W3CDTF">2021-10-11T22:09:26Z</dcterms:modified>
</cp:coreProperties>
</file>