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Word Search: Final Consonants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</w:tbl>
    <w:p>
      <w:pPr>
        <w:pStyle w:val="WordBankMedium"/>
      </w:pPr>
      <w:r>
        <w:t xml:space="preserve">   REPELLENT    </w:t>
      </w:r>
      <w:r>
        <w:t xml:space="preserve">   REFERENCE    </w:t>
      </w:r>
      <w:r>
        <w:t xml:space="preserve">   PROPELLER    </w:t>
      </w:r>
      <w:r>
        <w:t xml:space="preserve">   PROFITING    </w:t>
      </w:r>
      <w:r>
        <w:t xml:space="preserve">   MODELED    </w:t>
      </w:r>
      <w:r>
        <w:t xml:space="preserve">   LIMITING    </w:t>
      </w:r>
      <w:r>
        <w:t xml:space="preserve">   INFERRED    </w:t>
      </w:r>
      <w:r>
        <w:t xml:space="preserve">   EXPELLED    </w:t>
      </w:r>
      <w:r>
        <w:t xml:space="preserve">   EDITOR    </w:t>
      </w:r>
      <w:r>
        <w:t xml:space="preserve">   DISPELLED    </w:t>
      </w:r>
      <w:r>
        <w:t xml:space="preserve">   CREDITED    </w:t>
      </w:r>
      <w:r>
        <w:t xml:space="preserve">   COMPELLING    </w:t>
      </w:r>
      <w:r>
        <w:t xml:space="preserve">   BENEFITED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Search: Final Consonants </dc:title>
  <dcterms:created xsi:type="dcterms:W3CDTF">2021-10-11T22:14:38Z</dcterms:created>
  <dcterms:modified xsi:type="dcterms:W3CDTF">2021-10-11T22:14:38Z</dcterms:modified>
</cp:coreProperties>
</file>