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Word Search for Spanish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</w:tbl>
    <w:p>
      <w:pPr>
        <w:pStyle w:val="WordBankLarge"/>
      </w:pPr>
      <w:r>
        <w:t xml:space="preserve">   el mesero    </w:t>
      </w:r>
      <w:r>
        <w:t xml:space="preserve">   el menu    </w:t>
      </w:r>
      <w:r>
        <w:t xml:space="preserve">   los mariscos    </w:t>
      </w:r>
      <w:r>
        <w:t xml:space="preserve">   la lechuga    </w:t>
      </w:r>
      <w:r>
        <w:t xml:space="preserve">   el lechon asado    </w:t>
      </w:r>
      <w:r>
        <w:t xml:space="preserve">   el gazpacho    </w:t>
      </w:r>
      <w:r>
        <w:t xml:space="preserve">   las fresas con crema    </w:t>
      </w:r>
      <w:r>
        <w:t xml:space="preserve">   el flan de vainilla    </w:t>
      </w:r>
      <w:r>
        <w:t xml:space="preserve">   los entremeses    </w:t>
      </w:r>
      <w:r>
        <w:t xml:space="preserve">   la ensalada mixta    </w:t>
      </w:r>
      <w:r>
        <w:t xml:space="preserve">   dejar la propina    </w:t>
      </w:r>
      <w:r>
        <w:t xml:space="preserve">   la carne asada    </w:t>
      </w:r>
      <w:r>
        <w:t xml:space="preserve">   el caldo de pollo    </w:t>
      </w:r>
      <w:r>
        <w:t xml:space="preserve">   el cafe    </w:t>
      </w:r>
      <w:r>
        <w:t xml:space="preserve">   el bistec encebollado    </w:t>
      </w:r>
      <w:r>
        <w:t xml:space="preserve">   el bistec a la parrilla    </w:t>
      </w:r>
      <w:r>
        <w:t xml:space="preserve">   las bebidas    </w:t>
      </w:r>
      <w:r>
        <w:t xml:space="preserve">   aguado    </w:t>
      </w:r>
      <w:r>
        <w:t xml:space="preserve">   el agua mineral    </w:t>
      </w:r>
      <w:r>
        <w:t xml:space="preserve">   el aceite de oliva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Search for Spanish</dc:title>
  <dcterms:created xsi:type="dcterms:W3CDTF">2021-10-11T22:13:02Z</dcterms:created>
  <dcterms:modified xsi:type="dcterms:W3CDTF">2021-10-11T22:13:02Z</dcterms:modified>
</cp:coreProperties>
</file>