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Word definition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giving someone support or confidence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Lung inflammation caused by bacterial or viral infection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Another word for story telling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strong and barely controllable emotion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British-built fighter plane. It was the first British fighter with an enclosed cockpit.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woman in charge of domestic and medical arrangements at a boarding school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Being included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Feeling intimidated or apprehensive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 idea about what to create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Very great or intense</w:t>
            </w:r>
          </w:p>
        </w:tc>
      </w:tr>
    </w:tbl>
    <w:p>
      <w:pPr>
        <w:pStyle w:val="WordBankLarge"/>
      </w:pPr>
      <w:r>
        <w:t xml:space="preserve">   Pneumonia    </w:t>
      </w:r>
      <w:r>
        <w:t xml:space="preserve">   Matron    </w:t>
      </w:r>
      <w:r>
        <w:t xml:space="preserve">   Daunted    </w:t>
      </w:r>
      <w:r>
        <w:t xml:space="preserve">   Gloster Gladiator plane     </w:t>
      </w:r>
      <w:r>
        <w:t xml:space="preserve">   tales    </w:t>
      </w:r>
      <w:r>
        <w:t xml:space="preserve">   Inspired    </w:t>
      </w:r>
      <w:r>
        <w:t xml:space="preserve">   Severe    </w:t>
      </w:r>
      <w:r>
        <w:t xml:space="preserve">   Passion    </w:t>
      </w:r>
      <w:r>
        <w:t xml:space="preserve">   Encouraging     </w:t>
      </w:r>
      <w:r>
        <w:t xml:space="preserve">   Involved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definition</dc:title>
  <dcterms:created xsi:type="dcterms:W3CDTF">2022-01-28T03:33:49Z</dcterms:created>
  <dcterms:modified xsi:type="dcterms:W3CDTF">2022-01-28T03:33:49Z</dcterms:modified>
</cp:coreProperties>
</file>