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Word of the Day Scramble</w:t>
      </w:r>
    </w:p>
    <w:p>
      <w:pPr>
        <w:pStyle w:val="Questions"/>
      </w:pPr>
      <w:r>
        <w:t xml:space="preserve">1. MIOINLCSOLA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2. BNLEIR ALWL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3. PERMI RIINMETS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4. UGFL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5. OGMS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6. ALEATPU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7. ITMMYUIN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8. ASEM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9. COTSAUIONDQR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10. COOUSHTLA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11. RWSPEESPOUR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12. APOUREEN NNUOI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13. NALCA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14. STPROEX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15. UNAHM TLAIAPC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16. IUSSBSEN ILACTAP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17. SXLOLPMA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18. OEIIUNGNSD PELPOE  </w:t>
      </w:r>
      <w:r>
        <w:rPr>
          <w:u w:val="single"/>
        </w:rPr>
        <w:t xml:space="preserve">________________________________</w:t>
      </w:r>
    </w:p>
    <w:p>
      <w:pPr>
        <w:pStyle w:val="Questions"/>
      </w:pPr>
      <w:r>
        <w:t xml:space="preserve">19. COLD RWA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20. FUIACTNROENII </w:t>
      </w:r>
      <w:r>
        <w:rPr>
          <w:u w:val="single"/>
        </w:rPr>
        <w:t xml:space="preserve">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of the Day Scramble</dc:title>
  <dcterms:created xsi:type="dcterms:W3CDTF">2021-10-11T22:08:32Z</dcterms:created>
  <dcterms:modified xsi:type="dcterms:W3CDTF">2021-10-11T22:08:32Z</dcterms:modified>
</cp:coreProperties>
</file>