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Cartera    </w:t>
      </w:r>
      <w:r>
        <w:t xml:space="preserve">   EstuchE    </w:t>
      </w:r>
      <w:r>
        <w:t xml:space="preserve">   Llave    </w:t>
      </w:r>
      <w:r>
        <w:t xml:space="preserve">   Proyecto    </w:t>
      </w:r>
      <w:r>
        <w:t xml:space="preserve">   Examen    </w:t>
      </w:r>
      <w:r>
        <w:t xml:space="preserve">   Prueba    </w:t>
      </w:r>
      <w:r>
        <w:t xml:space="preserve">   Tarea    </w:t>
      </w:r>
      <w:r>
        <w:t xml:space="preserve">   Repuesta    </w:t>
      </w:r>
      <w:r>
        <w:t xml:space="preserve">   Pregunta    </w:t>
      </w:r>
      <w:r>
        <w:t xml:space="preserve">   Parrafo    </w:t>
      </w:r>
      <w:r>
        <w:t xml:space="preserve">   Oracion    </w:t>
      </w:r>
      <w:r>
        <w:t xml:space="preserve">   Palabra    </w:t>
      </w:r>
      <w:r>
        <w:t xml:space="preserve">   Agenda    </w:t>
      </w:r>
      <w:r>
        <w:t xml:space="preserve">   deberes    </w:t>
      </w:r>
      <w:r>
        <w:t xml:space="preserve">   perforadora    </w:t>
      </w:r>
      <w:r>
        <w:t xml:space="preserve">   Casillero    </w:t>
      </w:r>
      <w:r>
        <w:t xml:space="preserve">   cesto de papel    </w:t>
      </w:r>
      <w:r>
        <w:t xml:space="preserve">   computadora    </w:t>
      </w:r>
      <w:r>
        <w:t xml:space="preserve">   amario    </w:t>
      </w:r>
      <w:r>
        <w:t xml:space="preserve">   estante    </w:t>
      </w:r>
      <w:r>
        <w:t xml:space="preserve">   Ventana    </w:t>
      </w:r>
      <w:r>
        <w:t xml:space="preserve">   Puerta    </w:t>
      </w:r>
      <w:r>
        <w:t xml:space="preserve">   pared    </w:t>
      </w:r>
      <w:r>
        <w:t xml:space="preserve">   Mapa    </w:t>
      </w:r>
      <w:r>
        <w:t xml:space="preserve">   reloj    </w:t>
      </w:r>
      <w:r>
        <w:t xml:space="preserve">   cartel    </w:t>
      </w:r>
      <w:r>
        <w:t xml:space="preserve">   pizarra    </w:t>
      </w:r>
      <w:r>
        <w:t xml:space="preserve">   silla    </w:t>
      </w:r>
      <w:r>
        <w:t xml:space="preserve">   asiento    </w:t>
      </w:r>
      <w:r>
        <w:t xml:space="preserve">   mesa    </w:t>
      </w:r>
      <w:r>
        <w:t xml:space="preserve">   pupitre    </w:t>
      </w:r>
      <w:r>
        <w:t xml:space="preserve">   escritorio    </w:t>
      </w:r>
      <w:r>
        <w:t xml:space="preserve">   Aula    </w:t>
      </w:r>
      <w:r>
        <w:t xml:space="preserve">   calculadora    </w:t>
      </w:r>
      <w:r>
        <w:t xml:space="preserve">   periódico    </w:t>
      </w:r>
      <w:r>
        <w:t xml:space="preserve">   Revista    </w:t>
      </w:r>
      <w:r>
        <w:t xml:space="preserve">   Regla    </w:t>
      </w:r>
      <w:r>
        <w:t xml:space="preserve">   Sacapuntas    </w:t>
      </w:r>
      <w:r>
        <w:t xml:space="preserve">   Tijeras    </w:t>
      </w:r>
      <w:r>
        <w:t xml:space="preserve">   cinta adhesive    </w:t>
      </w:r>
      <w:r>
        <w:t xml:space="preserve">   Grapadora    </w:t>
      </w:r>
      <w:r>
        <w:t xml:space="preserve">   diccionario    </w:t>
      </w:r>
      <w:r>
        <w:t xml:space="preserve">   libro    </w:t>
      </w:r>
      <w:r>
        <w:t xml:space="preserve">   hoja de papel    </w:t>
      </w:r>
      <w:r>
        <w:t xml:space="preserve">   carpeta de tres anillos    </w:t>
      </w:r>
      <w:r>
        <w:t xml:space="preserve">   carpeta    </w:t>
      </w:r>
      <w:r>
        <w:t xml:space="preserve">   cuaderno    </w:t>
      </w:r>
      <w:r>
        <w:t xml:space="preserve">   Rotulador    </w:t>
      </w:r>
      <w:r>
        <w:t xml:space="preserve">   marcador    </w:t>
      </w:r>
      <w:r>
        <w:t xml:space="preserve">   borrador    </w:t>
      </w:r>
      <w:r>
        <w:t xml:space="preserve">   lápiz    </w:t>
      </w:r>
      <w:r>
        <w:t xml:space="preserve">   boligrafo    </w:t>
      </w:r>
      <w:r>
        <w:t xml:space="preserve">   Mochila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search </dc:title>
  <dcterms:created xsi:type="dcterms:W3CDTF">2021-10-11T22:12:01Z</dcterms:created>
  <dcterms:modified xsi:type="dcterms:W3CDTF">2021-10-11T22:12:01Z</dcterms:modified>
</cp:coreProperties>
</file>