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Words I Know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straight    </w:t>
      </w:r>
      <w:r>
        <w:t xml:space="preserve">   since    </w:t>
      </w:r>
      <w:r>
        <w:t xml:space="preserve">   drew    </w:t>
      </w:r>
      <w:r>
        <w:t xml:space="preserve">   lonely    </w:t>
      </w:r>
      <w:r>
        <w:t xml:space="preserve">   several    </w:t>
      </w:r>
      <w:r>
        <w:t xml:space="preserve">   exclaimed    </w:t>
      </w:r>
      <w:r>
        <w:t xml:space="preserve">   frightened    </w:t>
      </w:r>
      <w:r>
        <w:t xml:space="preserve">   moment    </w:t>
      </w:r>
      <w:r>
        <w:t xml:space="preserve">   middle    </w:t>
      </w:r>
      <w:r>
        <w:t xml:space="preserve">   city    </w:t>
      </w:r>
      <w:r>
        <w:t xml:space="preserve">   our    </w:t>
      </w:r>
      <w:r>
        <w:t xml:space="preserve">   please    </w:t>
      </w:r>
      <w:r>
        <w:t xml:space="preserve">   myself    </w:t>
      </w:r>
      <w:r>
        <w:t xml:space="preserve">   town    </w:t>
      </w:r>
      <w:r>
        <w:t xml:space="preserve">   early    </w:t>
      </w:r>
      <w:r>
        <w:t xml:space="preserve">   send    </w:t>
      </w:r>
      <w:r>
        <w:t xml:space="preserve">   wide    </w:t>
      </w:r>
      <w:r>
        <w:t xml:space="preserve">   believe    </w:t>
      </w:r>
      <w:r>
        <w:t xml:space="preserve">   quietly    </w:t>
      </w:r>
      <w:r>
        <w:t xml:space="preserve">   carefully    </w:t>
      </w:r>
      <w:r>
        <w:t xml:space="preserve">   today    </w:t>
      </w:r>
      <w:r>
        <w:t xml:space="preserve">   spring    </w:t>
      </w:r>
      <w:r>
        <w:t xml:space="preserve">   knight    </w:t>
      </w:r>
      <w:r>
        <w:t xml:space="preserve">   night    </w:t>
      </w:r>
      <w:r>
        <w:t xml:space="preserve">   always    </w:t>
      </w:r>
      <w:r>
        <w:t xml:space="preserve">   how    </w:t>
      </w:r>
      <w:r>
        <w:t xml:space="preserve">   bigger    </w:t>
      </w:r>
      <w:r>
        <w:t xml:space="preserve">   when    </w:t>
      </w:r>
      <w:r>
        <w:t xml:space="preserve">   thank    </w:t>
      </w:r>
      <w:r>
        <w:t xml:space="preserve">   live    </w:t>
      </w:r>
      <w:r>
        <w:t xml:space="preserve">   road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Words I Know</dc:title>
  <dcterms:created xsi:type="dcterms:W3CDTF">2021-10-11T22:20:13Z</dcterms:created>
  <dcterms:modified xsi:type="dcterms:W3CDTF">2021-10-11T22:20:13Z</dcterms:modified>
</cp:coreProperties>
</file>