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Words relating to the story of Samuel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Dishonest or fraudulent conduct by those in power.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Someone consecrated to the service of God; their vows include not cutting their hair, abstaining from alcohol and avoiding contact with dead bodies.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journey, especially a long one, made to some sacred place as an act of religious devotion.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To perform duties for, or carry out the wishes of, another person or organisation.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Set apart for the worship of God; inspiring awe or reverence among believers.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city where Samuel lived with Eli.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building reserved for religious rituals.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An especially holy place; a place of refuge or safety, especially from pursuit or persecution.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person regarded as an inspired teacher or proclaimer of the will of God.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Devoted to a task or purpose.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Several tribes from the Near East, who were united by their belief in one God and their shared ancestral heritage.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solemn expression of thanks or request for help addressed to God; an earnest hope or wish.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Words relating to the story of Samuel</dc:title>
  <dcterms:created xsi:type="dcterms:W3CDTF">2021-10-11T22:20:44Z</dcterms:created>
  <dcterms:modified xsi:type="dcterms:W3CDTF">2021-10-11T22:20:44Z</dcterms:modified>
</cp:coreProperties>
</file>