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Words we constantly use wrong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place where lots of historical records are stored, or the records that are stored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treat one person or group differently from another unfairly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When you ask one to do something for you, you ask for a 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Frightened or nervous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Relating to a population subgroup with a common tradition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Friendly and welcoming to visitors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situation in which everything's confused and nothing's happening in an organised way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delay doing something that you ought to 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Relating to a god or religion and believed to be holy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set of moral principles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building where sick or injured people receive medical treatment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taste of a food or drink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succeed in getting a good result or doing something you want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Jobs you have to do, especially boring ones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Words we constantly use wrong</dc:title>
  <dcterms:created xsi:type="dcterms:W3CDTF">2021-10-11T22:21:12Z</dcterms:created>
  <dcterms:modified xsi:type="dcterms:W3CDTF">2021-10-11T22:21:12Z</dcterms:modified>
</cp:coreProperties>
</file>