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Words with /OW/ , /OI/  and /a/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when you don't want to do something you do this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a,e,i,o and u are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this belongs in the restroom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when your sick you feel this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sticks to itself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is good for the soul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you do this when going under something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is in books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Charlie and the Chocolate____________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we live on a....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car has a lot of this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alot of things are made of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friends are this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is a baby cow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word has 8 letters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we have these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this is healthy for you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 when something happens fast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you have two of these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is an animal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Words with /OW/ , /OI/  and /a/ </dc:title>
  <dcterms:created xsi:type="dcterms:W3CDTF">2021-10-11T22:21:50Z</dcterms:created>
  <dcterms:modified xsi:type="dcterms:W3CDTF">2021-10-11T22:21:50Z</dcterms:modified>
</cp:coreProperties>
</file>