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Wordsearch on obesity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Large"/>
      </w:pPr>
      <w:r>
        <w:t xml:space="preserve">   Sleep apnea    </w:t>
      </w:r>
      <w:r>
        <w:t xml:space="preserve">   Weight    </w:t>
      </w:r>
      <w:r>
        <w:t xml:space="preserve">   Childhood obesity    </w:t>
      </w:r>
      <w:r>
        <w:t xml:space="preserve">   Fast food    </w:t>
      </w:r>
      <w:r>
        <w:t xml:space="preserve">   Unhealthy    </w:t>
      </w:r>
      <w:r>
        <w:t xml:space="preserve">   Exercise    </w:t>
      </w:r>
      <w:r>
        <w:t xml:space="preserve">   Epidemic    </w:t>
      </w:r>
      <w:r>
        <w:t xml:space="preserve">   Diabetes    </w:t>
      </w:r>
      <w:r>
        <w:t xml:space="preserve">   Nutrition    </w:t>
      </w:r>
      <w:r>
        <w:t xml:space="preserve">   Heart Disease    </w:t>
      </w:r>
      <w:r>
        <w:t xml:space="preserve">   Cancer    </w:t>
      </w:r>
      <w:r>
        <w:t xml:space="preserve">   Cholesterol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Wordsearch on obesity</dc:title>
  <dcterms:created xsi:type="dcterms:W3CDTF">2021-10-12T21:03:58Z</dcterms:created>
  <dcterms:modified xsi:type="dcterms:W3CDTF">2021-10-12T21:03:58Z</dcterms:modified>
</cp:coreProperties>
</file>