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World War 1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Fight between Germany and France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Ceasefire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Eastern side of German Front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Factories only make war equipment, resources rationed to prioritize military needs.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person's death is the event that sparks World War I.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Germany proposed to this country to attack America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1 million died at this battle (S)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This country remained neutral throughout world war 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Germany, Austria Hungary, Italy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It sank Lusitania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West of German Front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At this battle, France defends Germany's first invasion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Britain used this to blockade Europe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1 million died at this battle (V)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Solution to 2 front war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Country preparing and organizing the troops for a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France, Great Britain, Russia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ship that carried 1,198 people, 128 of them Americans.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Each side try ti out produce and outlast the enemy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a treaty was signed after the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was needed to protect the soldiers from the poison gas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Fight between Germany and Russia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When Germany invaded this country, WW1 began.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Each side fortified their positions with trenches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Organization that Gavrilo Princip was part of.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Person that assassinated Ferdinand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War 1 Crossword Puzzle</dc:title>
  <dcterms:created xsi:type="dcterms:W3CDTF">2021-10-11T22:27:54Z</dcterms:created>
  <dcterms:modified xsi:type="dcterms:W3CDTF">2021-10-11T22:27:54Z</dcterms:modified>
</cp:coreProperties>
</file>