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World War ll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harbor on Oahu to the west of Honolulu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nuclear weapon in which enormous energy is released by nuclear fission (splitting the nuclei of a heavy element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organization of people involved in a pact or treaty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port city on the southwestern coast of Honshu in Japan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mass murder of Jews under the German Nazi regime from 1941 until 1945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 nations that fought the Axis in World War II and which (with subsequent additions) signed the charter of the United Nations in 1945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socialist state in Northern Eurasia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city in southern Japan on Kyushu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economic crisis beginning with the stock market crash in 1929 and continuing through the 1930s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German Nazi dictator during World War II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camp where prisoners or persecuted minorities are forcibly confined,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German member of Adolf Hitler's political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submersible warship usually armed with torpedoes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mass murder of Jews under the German Nazi regime from 1941 until 1945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state of peace agreed to between opponents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Nazi concentration camp for Jews in southwestern Poland during World War II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 amphibious evacuation in World War II (1940) when 330,000 Allied troops had to be evacuated from the beaches in northern France in a desperate retreat under enemy 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intense dislike for and prejudice against Jewish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date of the Allied landing in France, World War II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World War II the alliance of Germany and Italy in 1936 which later included Japan and other nations</w:t>
            </w:r>
          </w:p>
        </w:tc>
      </w:tr>
    </w:tbl>
    <w:p>
      <w:pPr>
        <w:pStyle w:val="WordBankLarge"/>
      </w:pPr>
      <w:r>
        <w:t xml:space="preserve">   Soviet Union    </w:t>
      </w:r>
      <w:r>
        <w:t xml:space="preserve">   Allies    </w:t>
      </w:r>
      <w:r>
        <w:t xml:space="preserve">   Alliance    </w:t>
      </w:r>
      <w:r>
        <w:t xml:space="preserve">   Atomic Bomb    </w:t>
      </w:r>
      <w:r>
        <w:t xml:space="preserve">   Concentration Camp     </w:t>
      </w:r>
      <w:r>
        <w:t xml:space="preserve">   Nazi    </w:t>
      </w:r>
      <w:r>
        <w:t xml:space="preserve">   Great Depression    </w:t>
      </w:r>
      <w:r>
        <w:t xml:space="preserve">   Holocaust    </w:t>
      </w:r>
      <w:r>
        <w:t xml:space="preserve">   Pearl Harbor    </w:t>
      </w:r>
      <w:r>
        <w:t xml:space="preserve">   U-boat    </w:t>
      </w:r>
      <w:r>
        <w:t xml:space="preserve">   Anti-semitism     </w:t>
      </w:r>
      <w:r>
        <w:t xml:space="preserve">   Armistice     </w:t>
      </w:r>
      <w:r>
        <w:t xml:space="preserve">   Axis    </w:t>
      </w:r>
      <w:r>
        <w:t xml:space="preserve">   Adolf Hitler    </w:t>
      </w:r>
      <w:r>
        <w:t xml:space="preserve">   Auschwitzs    </w:t>
      </w:r>
      <w:r>
        <w:t xml:space="preserve">   D-Day    </w:t>
      </w:r>
      <w:r>
        <w:t xml:space="preserve">   Dunkirk    </w:t>
      </w:r>
      <w:r>
        <w:t xml:space="preserve">   Final Solution     </w:t>
      </w:r>
      <w:r>
        <w:t xml:space="preserve">   Hiroshima    </w:t>
      </w:r>
      <w:r>
        <w:t xml:space="preserve">   Nagasaki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War ll</dc:title>
  <dcterms:created xsi:type="dcterms:W3CDTF">2021-10-11T22:29:19Z</dcterms:created>
  <dcterms:modified xsi:type="dcterms:W3CDTF">2021-10-11T22:29:19Z</dcterms:modified>
</cp:coreProperties>
</file>