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World Without Fish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Fishermen tend to be .............. by nature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Large amounts of Phytoplankton die of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It is not likely that human beings could catch and ....... all sea life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One of the largest skates found in the North Atlantic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Fishing is sometimes thought of as a 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 had been forced to dump a thousand of dead cod overboard there is ....... worse for a fisherman (7)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Is by-catch an issue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If the top .. species of commercial disappear it would be a grave threat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Daniel Pauly is a scientist at what university?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There are still fishing companies that search the globe for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Most of the fish we commonly eat could be gone in the next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During the last century the average temperature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Most stories about the destruction of the planet involve a villain with an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There is strong evidence that DNA damage in fish is reducing their ability to reproduce at all, which could cause fish species to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Farming fish is sometimes thought of as a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When were bottom draggers first introduced to New England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Global warming has already had an impact 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Fishermen are among the most vocal speaking out against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Alterrations in DNA are key to 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If Darwin is right we are all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Without Fish</dc:title>
  <dcterms:created xsi:type="dcterms:W3CDTF">2021-10-11T22:28:24Z</dcterms:created>
  <dcterms:modified xsi:type="dcterms:W3CDTF">2021-10-11T22:28:24Z</dcterms:modified>
</cp:coreProperties>
</file>