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Worldly wise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word that means to unite into a whole?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the word that means to break?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the word that means a noteworthy success?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is the word that means a formal event held in honor of a special occasion?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is the word that means to keep separate or apart?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is the word that means control over and responsibility for care?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is the word that means the decision reached at the end of a trial?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the word that means to stop or hold?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the word that means to bring shame or disgrace upon?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the word that means showing too much pride in oneself?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the word that means a series of actions intended to accomplish a goal?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the word that means the highest rank or position?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is the word that means to make empty?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is the word that means to join others in refusing to support an organization?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is the word that means to reach out?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Worldly wise</dc:title>
  <dcterms:created xsi:type="dcterms:W3CDTF">2021-10-11T22:29:51Z</dcterms:created>
  <dcterms:modified xsi:type="dcterms:W3CDTF">2021-10-11T22:29:51Z</dcterms:modified>
</cp:coreProperties>
</file>