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Worldly wise lesson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</w:tbl>
    <w:p>
      <w:pPr>
        <w:pStyle w:val="WordBankLarge"/>
      </w:pPr>
      <w:r>
        <w:t xml:space="preserve">   Violate    </w:t>
      </w:r>
      <w:r>
        <w:t xml:space="preserve">   Verdict    </w:t>
      </w:r>
      <w:r>
        <w:t xml:space="preserve">   Vacate    </w:t>
      </w:r>
      <w:r>
        <w:t xml:space="preserve">   Triumph    </w:t>
      </w:r>
      <w:r>
        <w:t xml:space="preserve">   Supreme    </w:t>
      </w:r>
      <w:r>
        <w:t xml:space="preserve">   Segregate    </w:t>
      </w:r>
      <w:r>
        <w:t xml:space="preserve">   Integrate    </w:t>
      </w:r>
      <w:r>
        <w:t xml:space="preserve">   Extend    </w:t>
      </w:r>
      <w:r>
        <w:t xml:space="preserve">   Detain    </w:t>
      </w:r>
      <w:r>
        <w:t xml:space="preserve">   Degrade    </w:t>
      </w:r>
      <w:r>
        <w:t xml:space="preserve">   Custody    </w:t>
      </w:r>
      <w:r>
        <w:t xml:space="preserve">   Ceremony    </w:t>
      </w:r>
      <w:r>
        <w:t xml:space="preserve">   Campaign    </w:t>
      </w:r>
      <w:r>
        <w:t xml:space="preserve">   Boycott    </w:t>
      </w:r>
      <w:r>
        <w:t xml:space="preserve">   Arrogent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Worldly wise lesson 2</dc:title>
  <dcterms:created xsi:type="dcterms:W3CDTF">2021-10-11T22:29:28Z</dcterms:created>
  <dcterms:modified xsi:type="dcterms:W3CDTF">2021-10-11T22:29:28Z</dcterms:modified>
</cp:coreProperties>
</file>