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World's Best Game!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13</w:t>
            </w:r>
          </w:p>
        </w:tc>
      </w:tr>
      <w:tr>
        <w:trPr>
          <w:trHeight w:val="4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There is one at each end of the court.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The umpire call you will hear if you collide with the opposing player.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Absolutely essential in order to be successful.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opposing player should always do this for each pass or shot.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We must do warm ups in order to prevent this from occurring.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Type of pass that can get under or around a defender.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The person who guides and teaches the players all the skills they need to play the game.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Only four players can be in here at one time.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To defend too close to the player with the ball.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Three things that can be achieved by playing netball are Fun, Fitness and .....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This is also known as "travel" in basketball.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WA and GS are these type of players.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To run with intention down Court.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person whose decisions must be respected.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You will mainly see C and WA here.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This position is allowed to go in all three thirds.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To cross the transverse line before the whistle blows for Centre pass.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Type of pass used if you want the ball to go a long distance.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A high arching pass often used into the goal circle.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The minimum number of feet you must be to defend a player.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World's Best Game!</dc:title>
  <dcterms:created xsi:type="dcterms:W3CDTF">2021-10-11T22:29:56Z</dcterms:created>
  <dcterms:modified xsi:type="dcterms:W3CDTF">2021-10-11T22:29:56Z</dcterms:modified>
</cp:coreProperties>
</file>