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Worldy News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Eeyore    </w:t>
      </w:r>
      <w:r>
        <w:t xml:space="preserve">   Boston    </w:t>
      </w:r>
      <w:r>
        <w:t xml:space="preserve">   Winnie    </w:t>
      </w:r>
      <w:r>
        <w:t xml:space="preserve">   Hong Kong    </w:t>
      </w:r>
      <w:r>
        <w:t xml:space="preserve">   Protesters    </w:t>
      </w:r>
      <w:r>
        <w:t xml:space="preserve">   protesters    </w:t>
      </w:r>
      <w:r>
        <w:t xml:space="preserve">   Parker    </w:t>
      </w:r>
      <w:r>
        <w:t xml:space="preserve">   Temperature    </w:t>
      </w:r>
      <w:r>
        <w:t xml:space="preserve">   Measles    </w:t>
      </w:r>
      <w:r>
        <w:t xml:space="preserve">   Ebola    </w:t>
      </w:r>
      <w:r>
        <w:t xml:space="preserve">   Columbus Day    </w:t>
      </w:r>
      <w:r>
        <w:t xml:space="preserve">   AirAsia    </w:t>
      </w:r>
      <w:r>
        <w:t xml:space="preserve">   Hayden    </w:t>
      </w:r>
      <w:r>
        <w:t xml:space="preserve">   Disneyland    </w:t>
      </w:r>
      <w:r>
        <w:t xml:space="preserve">   Music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Worldy News</dc:title>
  <dcterms:created xsi:type="dcterms:W3CDTF">2021-10-11T22:28:27Z</dcterms:created>
  <dcterms:modified xsi:type="dcterms:W3CDTF">2021-10-11T22:28:27Z</dcterms:modified>
</cp:coreProperties>
</file>