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Worst witch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</w:tr>
    </w:tbl>
    <w:p>
      <w:pPr>
        <w:pStyle w:val="WordBankMedium"/>
      </w:pPr>
      <w:r>
        <w:t xml:space="preserve">   tabby    </w:t>
      </w:r>
      <w:r>
        <w:t xml:space="preserve">   bat    </w:t>
      </w:r>
      <w:r>
        <w:t xml:space="preserve">   clumsy    </w:t>
      </w:r>
      <w:r>
        <w:t xml:space="preserve">   snails    </w:t>
      </w:r>
      <w:r>
        <w:t xml:space="preserve">   Ethel    </w:t>
      </w:r>
      <w:r>
        <w:t xml:space="preserve">   invisible    </w:t>
      </w:r>
      <w:r>
        <w:t xml:space="preserve">   broomstick    </w:t>
      </w:r>
      <w:r>
        <w:t xml:space="preserve">   pig    </w:t>
      </w:r>
      <w:r>
        <w:t xml:space="preserve">   frog    </w:t>
      </w:r>
      <w:r>
        <w:t xml:space="preserve">   spell    </w:t>
      </w:r>
      <w:r>
        <w:t xml:space="preserve">   Mildred    </w:t>
      </w:r>
      <w:r>
        <w:t xml:space="preserve">   Maud    </w:t>
      </w:r>
      <w:r>
        <w:t xml:space="preserve">   kitten    </w:t>
      </w:r>
      <w:r>
        <w:t xml:space="preserve">   cauldron    </w:t>
      </w:r>
      <w:r>
        <w:t xml:space="preserve">   witch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Worst witch</dc:title>
  <dcterms:created xsi:type="dcterms:W3CDTF">2021-10-11T22:30:34Z</dcterms:created>
  <dcterms:modified xsi:type="dcterms:W3CDTF">2021-10-11T22:30:34Z</dcterms:modified>
</cp:coreProperties>
</file>