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Yarn (part 2)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</w:tbl>
    <w:p>
      <w:pPr>
        <w:pStyle w:val="WordBankLarge"/>
      </w:pPr>
      <w:r>
        <w:t xml:space="preserve">   arctic spruce    </w:t>
      </w:r>
      <w:r>
        <w:t xml:space="preserve">   beach house    </w:t>
      </w:r>
      <w:r>
        <w:t xml:space="preserve">   bisque    </w:t>
      </w:r>
      <w:r>
        <w:t xml:space="preserve">   breezy sunrise    </w:t>
      </w:r>
      <w:r>
        <w:t xml:space="preserve">   carnation    </w:t>
      </w:r>
      <w:r>
        <w:t xml:space="preserve">   charcoal    </w:t>
      </w:r>
      <w:r>
        <w:t xml:space="preserve">   confetti    </w:t>
      </w:r>
      <w:r>
        <w:t xml:space="preserve">   coral    </w:t>
      </w:r>
      <w:r>
        <w:t xml:space="preserve">   creme de mint    </w:t>
      </w:r>
      <w:r>
        <w:t xml:space="preserve">   denim    </w:t>
      </w:r>
      <w:r>
        <w:t xml:space="preserve">   dill pickle    </w:t>
      </w:r>
      <w:r>
        <w:t xml:space="preserve">   dove    </w:t>
      </w:r>
      <w:r>
        <w:t xml:space="preserve">   dragon fruit    </w:t>
      </w:r>
      <w:r>
        <w:t xml:space="preserve">   french rose    </w:t>
      </w:r>
      <w:r>
        <w:t xml:space="preserve">   grape jelly    </w:t>
      </w:r>
      <w:r>
        <w:t xml:space="preserve">   jade green    </w:t>
      </w:r>
      <w:r>
        <w:t xml:space="preserve">   jump rope    </w:t>
      </w:r>
      <w:r>
        <w:t xml:space="preserve">   lace    </w:t>
      </w:r>
      <w:r>
        <w:t xml:space="preserve">   lilac breeze    </w:t>
      </w:r>
      <w:r>
        <w:t xml:space="preserve">   mimosa yellow    </w:t>
      </w:r>
      <w:r>
        <w:t xml:space="preserve">   oats    </w:t>
      </w:r>
      <w:r>
        <w:t xml:space="preserve">   ocean water    </w:t>
      </w:r>
      <w:r>
        <w:t xml:space="preserve">   optic white    </w:t>
      </w:r>
      <w:r>
        <w:t xml:space="preserve">   party mix    </w:t>
      </w:r>
      <w:r>
        <w:t xml:space="preserve">   pine forest    </w:t>
      </w:r>
      <w:r>
        <w:t xml:space="preserve">   pink sand    </w:t>
      </w:r>
      <w:r>
        <w:t xml:space="preserve">   poolside    </w:t>
      </w:r>
      <w:r>
        <w:t xml:space="preserve">   red clay    </w:t>
      </w:r>
      <w:r>
        <w:t xml:space="preserve">   suede    </w:t>
      </w:r>
      <w:r>
        <w:t xml:space="preserve">   sunset    </w:t>
      </w:r>
      <w:r>
        <w:t xml:space="preserve">   thunder    </w:t>
      </w:r>
      <w:r>
        <w:t xml:space="preserve">   toucan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Yarn (part 2)</dc:title>
  <dcterms:created xsi:type="dcterms:W3CDTF">2021-10-11T22:35:03Z</dcterms:created>
  <dcterms:modified xsi:type="dcterms:W3CDTF">2021-10-11T22:35:03Z</dcterms:modified>
</cp:coreProperties>
</file>