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Year 10 Fun wordsearch!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Medium"/>
      </w:pPr>
      <w:r>
        <w:t xml:space="preserve">   Justice    </w:t>
      </w:r>
      <w:r>
        <w:t xml:space="preserve">   Bible    </w:t>
      </w:r>
      <w:r>
        <w:t xml:space="preserve">   reformation    </w:t>
      </w:r>
      <w:r>
        <w:t xml:space="preserve">   revenge    </w:t>
      </w:r>
      <w:r>
        <w:t xml:space="preserve">   rehabilitation    </w:t>
      </w:r>
      <w:r>
        <w:t xml:space="preserve">   corrymeela    </w:t>
      </w:r>
      <w:r>
        <w:t xml:space="preserve">   Jihad    </w:t>
      </w:r>
      <w:r>
        <w:t xml:space="preserve">   reconciliation    </w:t>
      </w:r>
      <w:r>
        <w:t xml:space="preserve">   forgiveness    </w:t>
      </w:r>
      <w:r>
        <w:t xml:space="preserve">   Deathpenalty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Fun wordsearch!</dc:title>
  <dcterms:created xsi:type="dcterms:W3CDTF">2021-10-11T22:35:49Z</dcterms:created>
  <dcterms:modified xsi:type="dcterms:W3CDTF">2021-10-11T22:35:49Z</dcterms:modified>
</cp:coreProperties>
</file>