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Year 10 German Exam 2018 Part 1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abroad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repeat the school year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village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Secondary school for more 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famous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professional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offers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already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class test/exam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worries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Grammar school (up to Sixth form)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cathedral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area/region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piano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lessons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countryside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building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wanted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visitor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pensioner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began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small child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monument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TV tower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one self/ by one self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grade 5 (bad in Germany!)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inhabitants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10 German Exam 2018 Part 1 vocab</dc:title>
  <dcterms:created xsi:type="dcterms:W3CDTF">2021-10-11T22:34:42Z</dcterms:created>
  <dcterms:modified xsi:type="dcterms:W3CDTF">2021-10-11T22:34:42Z</dcterms:modified>
</cp:coreProperties>
</file>