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Year 1 Psychology topics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word is 'transferring feelings from the true source of distressing emotion onto a substitute object.'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activity is more common in fathers than mothers?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Minority influence can lead to which kind of conformity?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 which place does the Oedipus complex take place?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Using exactly the same procedures and instructions for all participants.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Standardisation is useful when it comes to investigations being...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 Van Ljzendoorn and Kroonenberg's study. Which country had the highest rate of secure attachment?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In Van Ljzendoorn and Kroonenberg's study, which country had the highest rate of insecure avoidant?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is an emotional characteristic of OCD?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process by which information is held in STM by repeating it over and over again. What is being described here?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cognitive characteristic of phobias?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case study of learning a phobia by classical conditioning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Being drunk when you learn something and when you recall it is an example of which kind of cue?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one behavioural method of treating phobias?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discovered Introspection?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Conflict exists between the rights of participants in research and the goals of the research.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is the most common biological treatment for OCD?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Who experimented on Monkeys?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Psychology topics </dc:title>
  <dcterms:created xsi:type="dcterms:W3CDTF">2021-10-11T22:35:49Z</dcterms:created>
  <dcterms:modified xsi:type="dcterms:W3CDTF">2021-10-11T22:35:49Z</dcterms:modified>
</cp:coreProperties>
</file>