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Year 4 spelling words - sion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conversation or debate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look on someone's face to convey emotion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dodge or side-step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Being stretched tight or emotional strain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Incursion of an army for conquest or plunder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Feelings of anger or attacking without provocation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drink prepared by soaking leaves in hot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one or more things come together in a forceful way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violent expansion of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Something getting in or involved where it doesn't belong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final part of something, writing or television programme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4 spelling words - sion</dc:title>
  <dcterms:created xsi:type="dcterms:W3CDTF">2021-10-12T20:37:45Z</dcterms:created>
  <dcterms:modified xsi:type="dcterms:W3CDTF">2021-10-12T20:37:45Z</dcterms:modified>
</cp:coreProperties>
</file>