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Year 6 French crossword -  A la plage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Harbour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sand castle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Pier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shells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waves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cave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Spade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beach umbrella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Beach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sun cream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Seagull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boat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bucket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ice-cream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6 French crossword -  A la plage</dc:title>
  <dcterms:created xsi:type="dcterms:W3CDTF">2021-10-11T22:37:09Z</dcterms:created>
  <dcterms:modified xsi:type="dcterms:W3CDTF">2021-10-11T22:37:09Z</dcterms:modified>
</cp:coreProperties>
</file>