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Year 7 Revision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first three sacraments are also known as the Sacraments of 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Jesus was baptised in this river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One of Jesus' missions was to proclaim the year of the Lord's 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Looking after a diocese is part of their role.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This represented the holy spirit at Jesus' baptism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This name is given to a story which has a deeper meaning behind it.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One of the sacraments of healing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type of prayer which praises God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Firm belief without any proof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Head of the Catholic Church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Becoming a priest requires this sacrament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Where did 5D take place?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Praying to God and saying sorry for the things you have done wrong.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These Christians believe in adult baptism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Jesus turned water into wine at this event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skin condition that meant people were outcast from society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type of ground which receives the message of God but does not grow roots.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name given to someone who does not believe in God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oil used during baptism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This person was one of the first disciples called by Jesus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7 Revision</dc:title>
  <dcterms:created xsi:type="dcterms:W3CDTF">2021-10-11T22:37:38Z</dcterms:created>
  <dcterms:modified xsi:type="dcterms:W3CDTF">2021-10-11T22:37:38Z</dcterms:modified>
</cp:coreProperties>
</file>