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Year 9 Geography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Capital city of Australia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wearing away of the land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most southerly continent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Keyterm for rainfall, snow, hail, sleet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The line of latitude which is closest to the sun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Key term for widescale clearance of trees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largest ocean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process of transportation on coastlines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coastal defence (hard engineering)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capital city of Spain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world's largest country by land size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poorest country in the Middle East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large desert in Africa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world's largest country by population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Included on a map to help measure distance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Keyterm for the start of a river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The compass point which is opposite to North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Key term for a very dry climate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9 Geography </dc:title>
  <dcterms:created xsi:type="dcterms:W3CDTF">2021-10-11T22:36:41Z</dcterms:created>
  <dcterms:modified xsi:type="dcterms:W3CDTF">2021-10-11T22:36:41Z</dcterms:modified>
</cp:coreProperties>
</file>