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YouTube </w:t>
      </w:r>
    </w:p>
    <w:p>
      <w:pPr>
        <w:pStyle w:val="Questions"/>
      </w:pPr>
      <w:r>
        <w:t xml:space="preserve">1. CARGE RARSHE 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2. CRATER ARSRHE 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3. ATTM LSSAY 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4. RBOCEBA LMZAOO  </w:t>
      </w:r>
      <w:r>
        <w:rPr>
          <w:u w:val="single"/>
        </w:rPr>
        <w:t xml:space="preserve">___________________________________</w:t>
      </w:r>
    </w:p>
    <w:p>
      <w:pPr>
        <w:pStyle w:val="Questions"/>
      </w:pPr>
      <w:r>
        <w:t xml:space="preserve">5. CHAD IDWL LACY  </w:t>
      </w:r>
      <w:r>
        <w:rPr>
          <w:u w:val="single"/>
        </w:rPr>
        <w:t xml:space="preserve">___________________________________</w:t>
      </w:r>
    </w:p>
    <w:p>
      <w:pPr>
        <w:pStyle w:val="Questions"/>
      </w:pPr>
      <w:r>
        <w:t xml:space="preserve">6. VY TQIWNA 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7. EADNLI ZGMOI 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8. NERGIA RAGNEI 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9. VMNLIE 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10. EGGA 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11. EKUL 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12. KLYE 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13. CRLA 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14. ENRIJG  </w:t>
      </w:r>
      <w:r>
        <w:rPr>
          <w:u w:val="single"/>
        </w:rPr>
        <w:t xml:space="preserve">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YouTube </dc:title>
  <dcterms:created xsi:type="dcterms:W3CDTF">2022-01-21T03:34:15Z</dcterms:created>
  <dcterms:modified xsi:type="dcterms:W3CDTF">2022-01-21T03:34:15Z</dcterms:modified>
</cp:coreProperties>
</file>