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YouTubers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Dinosaur YouTuber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'Gives away houses'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Best Facial Hair In The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CSGO Pro Tricks Guy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Square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Vr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Racist?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....water.org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Never Herd Of....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12 Videos A Year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Best Female Aussie Streamer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Star Wars Gaming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100 Drops Guy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Star Wars Legends Lore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Face?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Minecrafter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YouTubers</dc:title>
  <dcterms:created xsi:type="dcterms:W3CDTF">2021-10-11T22:42:16Z</dcterms:created>
  <dcterms:modified xsi:type="dcterms:W3CDTF">2021-10-11T22:42:16Z</dcterms:modified>
</cp:coreProperties>
</file>