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You better be able to do this without help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"Wait for _____"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you may have to change on the side of the road?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Where Julia worked originally, as written on the building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TV Show based in Neptune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Loves the sound of his voice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world's most resilient Toyota Yaris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was famously said to ____ "I believe cartoon birds braided your hair this morning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"It is just a tease _____"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Inventor of the microwave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Can be taken as a supplement to one's diet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Omelette or umlaut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Character famous for saying "but sir"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This fruit is found in most episodes of Psych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Grumpy police officer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Grumpy police officer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_____ Bisson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better be able to do this without help</dc:title>
  <dcterms:created xsi:type="dcterms:W3CDTF">2021-11-25T03:29:57Z</dcterms:created>
  <dcterms:modified xsi:type="dcterms:W3CDTF">2021-11-25T03:29:57Z</dcterms:modified>
</cp:coreProperties>
</file>